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8457D">
      <w:pPr>
        <w:spacing w:after="240" w:line="360" w:lineRule="auto"/>
        <w:jc w:val="both"/>
      </w:pPr>
      <w:r>
        <w:rPr>
          <w:rFonts w:ascii="Times New Roman" w:hAnsi="Times New Roman" w:eastAsia="仿宋"/>
          <w:b w:val="0"/>
          <w:sz w:val="32"/>
        </w:rPr>
        <w:t>附件</w:t>
      </w:r>
      <w:bookmarkStart w:id="0" w:name="_GoBack"/>
      <w:bookmarkEnd w:id="0"/>
    </w:p>
    <w:p w14:paraId="0131B5B5">
      <w:pPr>
        <w:spacing w:after="240" w:line="360" w:lineRule="auto"/>
        <w:jc w:val="center"/>
        <w:rPr>
          <w:rFonts w:hint="eastAsia" w:eastAsia="黑体"/>
          <w:lang w:eastAsia="zh-CN"/>
        </w:rPr>
      </w:pPr>
      <w:r>
        <w:rPr>
          <w:rFonts w:ascii="Times New Roman" w:hAnsi="Times New Roman" w:eastAsia="黑体"/>
          <w:b w:val="0"/>
          <w:sz w:val="36"/>
        </w:rPr>
        <w:t>2026年潮阳区农业面源污染防控示范体系项目</w:t>
      </w:r>
      <w:r>
        <w:rPr>
          <w:rFonts w:ascii="Times New Roman" w:hAnsi="Times New Roman" w:eastAsia="黑体"/>
          <w:b w:val="0"/>
          <w:sz w:val="36"/>
        </w:rPr>
        <w:br w:type="textWrapping"/>
      </w:r>
      <w:r>
        <w:rPr>
          <w:rFonts w:ascii="Times New Roman" w:hAnsi="Times New Roman" w:eastAsia="黑体"/>
          <w:b w:val="0"/>
          <w:sz w:val="36"/>
        </w:rPr>
        <w:t>定点补助产品</w:t>
      </w:r>
      <w:r>
        <w:rPr>
          <w:rFonts w:hint="eastAsia" w:ascii="Times New Roman" w:hAnsi="Times New Roman" w:eastAsia="黑体"/>
          <w:b w:val="0"/>
          <w:sz w:val="36"/>
          <w:lang w:val="en-US" w:eastAsia="zh-CN"/>
        </w:rPr>
        <w:t>清单</w:t>
      </w:r>
    </w:p>
    <w:tbl>
      <w:tblPr>
        <w:tblStyle w:val="33"/>
        <w:tblW w:w="9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4478"/>
        <w:gridCol w:w="2441"/>
        <w:gridCol w:w="1544"/>
      </w:tblGrid>
      <w:tr w14:paraId="5BA67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7B8E9865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黑体"/>
                <w:b w:val="0"/>
                <w:sz w:val="28"/>
              </w:rPr>
              <w:t>序号</w:t>
            </w:r>
          </w:p>
        </w:tc>
        <w:tc>
          <w:tcPr>
            <w:tcW w:w="4478" w:type="dxa"/>
            <w:shd w:val="clear" w:color="auto" w:fill="D9D9D9"/>
            <w:vAlign w:val="center"/>
          </w:tcPr>
          <w:p w14:paraId="3CCBE3DB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黑体"/>
                <w:b w:val="0"/>
                <w:sz w:val="28"/>
              </w:rPr>
              <w:t>产品成分表</w:t>
            </w:r>
          </w:p>
        </w:tc>
        <w:tc>
          <w:tcPr>
            <w:tcW w:w="2441" w:type="dxa"/>
            <w:shd w:val="clear" w:color="auto" w:fill="D9D9D9"/>
            <w:vAlign w:val="center"/>
          </w:tcPr>
          <w:p w14:paraId="33A5D05B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黑体"/>
                <w:b w:val="0"/>
                <w:sz w:val="28"/>
              </w:rPr>
              <w:t>规格</w:t>
            </w:r>
          </w:p>
        </w:tc>
        <w:tc>
          <w:tcPr>
            <w:tcW w:w="1544" w:type="dxa"/>
            <w:shd w:val="clear" w:color="auto" w:fill="D9D9D9"/>
            <w:vAlign w:val="center"/>
          </w:tcPr>
          <w:p w14:paraId="1A141385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黑体"/>
                <w:b w:val="0"/>
                <w:sz w:val="28"/>
              </w:rPr>
              <w:t>备注说明</w:t>
            </w:r>
          </w:p>
        </w:tc>
      </w:tr>
      <w:tr w14:paraId="61998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01DAB89E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1</w:t>
            </w:r>
          </w:p>
        </w:tc>
        <w:tc>
          <w:tcPr>
            <w:tcW w:w="4478" w:type="dxa"/>
            <w:vAlign w:val="center"/>
          </w:tcPr>
          <w:p w14:paraId="32E25F10">
            <w:pPr>
              <w:spacing w:before="20" w:after="20" w:line="240" w:lineRule="auto"/>
              <w:jc w:val="left"/>
              <w:rPr>
                <w:rFonts w:hint="eastAsia" w:eastAsia="仿宋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（</w:t>
            </w:r>
            <w:r>
              <w:rPr>
                <w:rFonts w:ascii="Times New Roman" w:hAnsi="Times New Roman" w:eastAsia="仿宋"/>
                <w:b w:val="0"/>
                <w:sz w:val="24"/>
              </w:rPr>
              <w:t>40%甲氧·茚虫威SC</w:t>
            </w: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）</w:t>
            </w:r>
          </w:p>
        </w:tc>
        <w:tc>
          <w:tcPr>
            <w:tcW w:w="2441" w:type="dxa"/>
            <w:vAlign w:val="center"/>
          </w:tcPr>
          <w:p w14:paraId="48AEB70B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1000*12</w:t>
            </w:r>
          </w:p>
        </w:tc>
        <w:tc>
          <w:tcPr>
            <w:tcW w:w="1544" w:type="dxa"/>
            <w:vAlign w:val="center"/>
          </w:tcPr>
          <w:p w14:paraId="00257DC4">
            <w:pPr>
              <w:spacing w:before="20" w:after="20" w:line="240" w:lineRule="auto"/>
              <w:jc w:val="left"/>
            </w:pPr>
          </w:p>
        </w:tc>
      </w:tr>
      <w:tr w14:paraId="73697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03EAAF7D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2</w:t>
            </w:r>
          </w:p>
        </w:tc>
        <w:tc>
          <w:tcPr>
            <w:tcW w:w="4478" w:type="dxa"/>
            <w:vAlign w:val="center"/>
          </w:tcPr>
          <w:p w14:paraId="0158463C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（25%虫螨腈·10%茚虫威）</w:t>
            </w:r>
          </w:p>
        </w:tc>
        <w:tc>
          <w:tcPr>
            <w:tcW w:w="2441" w:type="dxa"/>
            <w:vAlign w:val="center"/>
          </w:tcPr>
          <w:p w14:paraId="7D9461AA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1L*10瓶</w:t>
            </w:r>
          </w:p>
        </w:tc>
        <w:tc>
          <w:tcPr>
            <w:tcW w:w="1544" w:type="dxa"/>
            <w:vAlign w:val="center"/>
          </w:tcPr>
          <w:p w14:paraId="2863DAE7">
            <w:pPr>
              <w:spacing w:before="20" w:after="20" w:line="240" w:lineRule="auto"/>
              <w:jc w:val="left"/>
            </w:pPr>
          </w:p>
        </w:tc>
      </w:tr>
      <w:tr w14:paraId="7B22A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3FFA0F3D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3</w:t>
            </w:r>
          </w:p>
        </w:tc>
        <w:tc>
          <w:tcPr>
            <w:tcW w:w="4478" w:type="dxa"/>
            <w:vAlign w:val="center"/>
          </w:tcPr>
          <w:p w14:paraId="28A8C808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（18%甲氧虫酰肼·4%氯虫）</w:t>
            </w:r>
          </w:p>
        </w:tc>
        <w:tc>
          <w:tcPr>
            <w:tcW w:w="2441" w:type="dxa"/>
            <w:vAlign w:val="center"/>
          </w:tcPr>
          <w:p w14:paraId="7B4953D7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1L*10瓶</w:t>
            </w:r>
          </w:p>
        </w:tc>
        <w:tc>
          <w:tcPr>
            <w:tcW w:w="1544" w:type="dxa"/>
            <w:vAlign w:val="center"/>
          </w:tcPr>
          <w:p w14:paraId="50A739ED">
            <w:pPr>
              <w:spacing w:before="20" w:after="20" w:line="240" w:lineRule="auto"/>
              <w:jc w:val="left"/>
            </w:pPr>
          </w:p>
        </w:tc>
      </w:tr>
      <w:tr w14:paraId="02E04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4CAC52DC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4</w:t>
            </w:r>
          </w:p>
        </w:tc>
        <w:tc>
          <w:tcPr>
            <w:tcW w:w="4478" w:type="dxa"/>
            <w:vAlign w:val="center"/>
          </w:tcPr>
          <w:p w14:paraId="3C2C6512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（2.5%多杀·12.5%茚虫威）</w:t>
            </w:r>
          </w:p>
        </w:tc>
        <w:tc>
          <w:tcPr>
            <w:tcW w:w="2441" w:type="dxa"/>
            <w:vAlign w:val="center"/>
          </w:tcPr>
          <w:p w14:paraId="10A2F3ED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1L</w:t>
            </w:r>
          </w:p>
        </w:tc>
        <w:tc>
          <w:tcPr>
            <w:tcW w:w="1544" w:type="dxa"/>
            <w:vAlign w:val="center"/>
          </w:tcPr>
          <w:p w14:paraId="5311E7A8">
            <w:pPr>
              <w:spacing w:before="20" w:after="20" w:line="240" w:lineRule="auto"/>
              <w:jc w:val="left"/>
            </w:pPr>
          </w:p>
        </w:tc>
      </w:tr>
      <w:tr w14:paraId="7024D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5" w:type="dxa"/>
            <w:vAlign w:val="center"/>
          </w:tcPr>
          <w:p w14:paraId="5A561B9A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5</w:t>
            </w:r>
          </w:p>
        </w:tc>
        <w:tc>
          <w:tcPr>
            <w:tcW w:w="4478" w:type="dxa"/>
            <w:vAlign w:val="center"/>
          </w:tcPr>
          <w:p w14:paraId="2B42E471">
            <w:pPr>
              <w:spacing w:before="20" w:after="20" w:line="240" w:lineRule="auto"/>
              <w:jc w:val="left"/>
            </w:pP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（</w:t>
            </w:r>
            <w:r>
              <w:rPr>
                <w:rFonts w:ascii="Times New Roman" w:hAnsi="Times New Roman" w:eastAsia="仿宋"/>
                <w:b w:val="0"/>
                <w:sz w:val="24"/>
              </w:rPr>
              <w:t>24%虫螨腈·虱螨脲</w:t>
            </w: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）</w:t>
            </w:r>
          </w:p>
        </w:tc>
        <w:tc>
          <w:tcPr>
            <w:tcW w:w="2441" w:type="dxa"/>
            <w:vAlign w:val="center"/>
          </w:tcPr>
          <w:p w14:paraId="2E3D3910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1L*10瓶</w:t>
            </w:r>
          </w:p>
        </w:tc>
        <w:tc>
          <w:tcPr>
            <w:tcW w:w="1544" w:type="dxa"/>
            <w:vAlign w:val="center"/>
          </w:tcPr>
          <w:p w14:paraId="18B91940">
            <w:pPr>
              <w:spacing w:before="20" w:after="20" w:line="240" w:lineRule="auto"/>
              <w:jc w:val="left"/>
            </w:pPr>
          </w:p>
        </w:tc>
      </w:tr>
      <w:tr w14:paraId="3B4D7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03A17B39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6</w:t>
            </w:r>
          </w:p>
        </w:tc>
        <w:tc>
          <w:tcPr>
            <w:tcW w:w="4478" w:type="dxa"/>
            <w:vAlign w:val="center"/>
          </w:tcPr>
          <w:p w14:paraId="78129EC4">
            <w:pPr>
              <w:spacing w:before="20" w:after="20" w:line="240" w:lineRule="auto"/>
              <w:jc w:val="left"/>
            </w:pP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（</w:t>
            </w:r>
            <w:r>
              <w:rPr>
                <w:rFonts w:ascii="Times New Roman" w:hAnsi="Times New Roman" w:eastAsia="仿宋"/>
                <w:b w:val="0"/>
                <w:sz w:val="24"/>
              </w:rPr>
              <w:t>12%虫螨腈·虱螨脲</w:t>
            </w: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）</w:t>
            </w:r>
          </w:p>
        </w:tc>
        <w:tc>
          <w:tcPr>
            <w:tcW w:w="2441" w:type="dxa"/>
            <w:vAlign w:val="center"/>
          </w:tcPr>
          <w:p w14:paraId="673C6580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1kg*10瓶</w:t>
            </w:r>
          </w:p>
        </w:tc>
        <w:tc>
          <w:tcPr>
            <w:tcW w:w="1544" w:type="dxa"/>
            <w:vAlign w:val="center"/>
          </w:tcPr>
          <w:p w14:paraId="22A97CC4">
            <w:pPr>
              <w:spacing w:before="20" w:after="20" w:line="240" w:lineRule="auto"/>
              <w:jc w:val="left"/>
            </w:pPr>
          </w:p>
        </w:tc>
      </w:tr>
      <w:tr w14:paraId="3F0EA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6A6F999D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7</w:t>
            </w:r>
          </w:p>
        </w:tc>
        <w:tc>
          <w:tcPr>
            <w:tcW w:w="4478" w:type="dxa"/>
            <w:vAlign w:val="center"/>
          </w:tcPr>
          <w:p w14:paraId="32615310">
            <w:pPr>
              <w:spacing w:before="20" w:after="20" w:line="240" w:lineRule="auto"/>
              <w:jc w:val="left"/>
            </w:pP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（</w:t>
            </w:r>
            <w:r>
              <w:rPr>
                <w:rFonts w:ascii="Times New Roman" w:hAnsi="Times New Roman" w:eastAsia="仿宋"/>
                <w:b w:val="0"/>
                <w:sz w:val="24"/>
              </w:rPr>
              <w:t>10%阿维菌素悬浮剂</w:t>
            </w: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）</w:t>
            </w:r>
          </w:p>
        </w:tc>
        <w:tc>
          <w:tcPr>
            <w:tcW w:w="2441" w:type="dxa"/>
            <w:vAlign w:val="center"/>
          </w:tcPr>
          <w:p w14:paraId="53B90533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1000*12</w:t>
            </w:r>
          </w:p>
        </w:tc>
        <w:tc>
          <w:tcPr>
            <w:tcW w:w="1544" w:type="dxa"/>
            <w:vAlign w:val="center"/>
          </w:tcPr>
          <w:p w14:paraId="272D1869">
            <w:pPr>
              <w:spacing w:before="20" w:after="20" w:line="240" w:lineRule="auto"/>
              <w:jc w:val="left"/>
            </w:pPr>
          </w:p>
        </w:tc>
      </w:tr>
      <w:tr w14:paraId="49D46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0B52F7E6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8</w:t>
            </w:r>
          </w:p>
        </w:tc>
        <w:tc>
          <w:tcPr>
            <w:tcW w:w="4478" w:type="dxa"/>
            <w:vAlign w:val="center"/>
          </w:tcPr>
          <w:p w14:paraId="5C795DEC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（5%阿维菌素乳油）</w:t>
            </w:r>
          </w:p>
        </w:tc>
        <w:tc>
          <w:tcPr>
            <w:tcW w:w="2441" w:type="dxa"/>
            <w:vAlign w:val="center"/>
          </w:tcPr>
          <w:p w14:paraId="56417B29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1L*10瓶</w:t>
            </w:r>
          </w:p>
        </w:tc>
        <w:tc>
          <w:tcPr>
            <w:tcW w:w="1544" w:type="dxa"/>
            <w:vAlign w:val="center"/>
          </w:tcPr>
          <w:p w14:paraId="6623D29F">
            <w:pPr>
              <w:spacing w:before="20" w:after="20" w:line="240" w:lineRule="auto"/>
              <w:jc w:val="left"/>
            </w:pPr>
          </w:p>
        </w:tc>
      </w:tr>
      <w:tr w14:paraId="7EF2B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1EC5DB1E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9</w:t>
            </w:r>
          </w:p>
        </w:tc>
        <w:tc>
          <w:tcPr>
            <w:tcW w:w="4478" w:type="dxa"/>
            <w:vAlign w:val="center"/>
          </w:tcPr>
          <w:p w14:paraId="73284DF1">
            <w:pPr>
              <w:spacing w:before="20" w:after="20" w:line="240" w:lineRule="auto"/>
              <w:jc w:val="left"/>
            </w:pP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（</w:t>
            </w:r>
            <w:r>
              <w:rPr>
                <w:rFonts w:ascii="Times New Roman" w:hAnsi="Times New Roman" w:eastAsia="仿宋"/>
                <w:b w:val="0"/>
                <w:sz w:val="24"/>
              </w:rPr>
              <w:t>8%甲氨基阿维菌素苯甲酸盐</w:t>
            </w: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）</w:t>
            </w:r>
          </w:p>
        </w:tc>
        <w:tc>
          <w:tcPr>
            <w:tcW w:w="2441" w:type="dxa"/>
            <w:vAlign w:val="center"/>
          </w:tcPr>
          <w:p w14:paraId="42040AFC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500*20瓶 100*100瓶</w:t>
            </w:r>
          </w:p>
        </w:tc>
        <w:tc>
          <w:tcPr>
            <w:tcW w:w="1544" w:type="dxa"/>
            <w:vAlign w:val="center"/>
          </w:tcPr>
          <w:p w14:paraId="7DEBFFFF">
            <w:pPr>
              <w:spacing w:before="20" w:after="20" w:line="240" w:lineRule="auto"/>
              <w:jc w:val="left"/>
            </w:pPr>
          </w:p>
        </w:tc>
      </w:tr>
      <w:tr w14:paraId="24128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7E572658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10</w:t>
            </w:r>
          </w:p>
        </w:tc>
        <w:tc>
          <w:tcPr>
            <w:tcW w:w="4478" w:type="dxa"/>
            <w:vAlign w:val="center"/>
          </w:tcPr>
          <w:p w14:paraId="4FF9A562">
            <w:pPr>
              <w:spacing w:before="20" w:after="20" w:line="240" w:lineRule="auto"/>
              <w:jc w:val="left"/>
            </w:pP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（</w:t>
            </w:r>
            <w:r>
              <w:rPr>
                <w:rFonts w:ascii="Times New Roman" w:hAnsi="Times New Roman" w:eastAsia="仿宋"/>
                <w:b w:val="0"/>
                <w:sz w:val="24"/>
              </w:rPr>
              <w:t>48%噻虫胺</w:t>
            </w: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）</w:t>
            </w:r>
          </w:p>
        </w:tc>
        <w:tc>
          <w:tcPr>
            <w:tcW w:w="2441" w:type="dxa"/>
            <w:vAlign w:val="center"/>
          </w:tcPr>
          <w:p w14:paraId="1D7EE905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1*10瓶</w:t>
            </w:r>
          </w:p>
        </w:tc>
        <w:tc>
          <w:tcPr>
            <w:tcW w:w="1544" w:type="dxa"/>
            <w:vAlign w:val="center"/>
          </w:tcPr>
          <w:p w14:paraId="039ED67C">
            <w:pPr>
              <w:spacing w:before="20" w:after="20" w:line="240" w:lineRule="auto"/>
              <w:jc w:val="left"/>
            </w:pPr>
          </w:p>
        </w:tc>
      </w:tr>
      <w:tr w14:paraId="0CFE5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73AADE50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11</w:t>
            </w:r>
          </w:p>
        </w:tc>
        <w:tc>
          <w:tcPr>
            <w:tcW w:w="4478" w:type="dxa"/>
            <w:vAlign w:val="center"/>
          </w:tcPr>
          <w:p w14:paraId="5E51FBC9">
            <w:pPr>
              <w:spacing w:before="20" w:after="20" w:line="240" w:lineRule="auto"/>
              <w:jc w:val="left"/>
            </w:pP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（</w:t>
            </w:r>
            <w:r>
              <w:rPr>
                <w:rFonts w:ascii="Times New Roman" w:hAnsi="Times New Roman" w:eastAsia="仿宋"/>
                <w:b w:val="0"/>
                <w:sz w:val="24"/>
              </w:rPr>
              <w:t>22%甲氧肼·氯虫苯悬浮剂</w:t>
            </w: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）</w:t>
            </w:r>
          </w:p>
        </w:tc>
        <w:tc>
          <w:tcPr>
            <w:tcW w:w="2441" w:type="dxa"/>
            <w:vAlign w:val="center"/>
          </w:tcPr>
          <w:p w14:paraId="0E3F92C8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1000g*12瓶</w:t>
            </w:r>
          </w:p>
        </w:tc>
        <w:tc>
          <w:tcPr>
            <w:tcW w:w="1544" w:type="dxa"/>
            <w:vAlign w:val="center"/>
          </w:tcPr>
          <w:p w14:paraId="1EB75AF9">
            <w:pPr>
              <w:spacing w:before="20" w:after="20" w:line="240" w:lineRule="auto"/>
              <w:jc w:val="left"/>
            </w:pPr>
          </w:p>
        </w:tc>
      </w:tr>
      <w:tr w14:paraId="51482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38639577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12</w:t>
            </w:r>
          </w:p>
        </w:tc>
        <w:tc>
          <w:tcPr>
            <w:tcW w:w="4478" w:type="dxa"/>
            <w:vAlign w:val="center"/>
          </w:tcPr>
          <w:p w14:paraId="69AD058A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（18%甲氧虫酰肼·4%氯虫苯）</w:t>
            </w:r>
          </w:p>
        </w:tc>
        <w:tc>
          <w:tcPr>
            <w:tcW w:w="2441" w:type="dxa"/>
            <w:vAlign w:val="center"/>
          </w:tcPr>
          <w:p w14:paraId="3CA9A6F7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1L*10瓶</w:t>
            </w:r>
          </w:p>
        </w:tc>
        <w:tc>
          <w:tcPr>
            <w:tcW w:w="1544" w:type="dxa"/>
            <w:vAlign w:val="center"/>
          </w:tcPr>
          <w:p w14:paraId="5BCD1A93">
            <w:pPr>
              <w:spacing w:before="20" w:after="20" w:line="240" w:lineRule="auto"/>
              <w:jc w:val="left"/>
            </w:pPr>
          </w:p>
        </w:tc>
      </w:tr>
      <w:tr w14:paraId="4DA47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1E427156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13</w:t>
            </w:r>
          </w:p>
        </w:tc>
        <w:tc>
          <w:tcPr>
            <w:tcW w:w="4478" w:type="dxa"/>
            <w:vAlign w:val="center"/>
          </w:tcPr>
          <w:p w14:paraId="26D6FF62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（11.6%甲维·氯虫苯）</w:t>
            </w:r>
          </w:p>
        </w:tc>
        <w:tc>
          <w:tcPr>
            <w:tcW w:w="2441" w:type="dxa"/>
            <w:vAlign w:val="center"/>
          </w:tcPr>
          <w:p w14:paraId="70A9FEC8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1000g*12瓶</w:t>
            </w:r>
          </w:p>
        </w:tc>
        <w:tc>
          <w:tcPr>
            <w:tcW w:w="1544" w:type="dxa"/>
            <w:vAlign w:val="center"/>
          </w:tcPr>
          <w:p w14:paraId="2ABE03B3">
            <w:pPr>
              <w:spacing w:before="20" w:after="20" w:line="240" w:lineRule="auto"/>
              <w:jc w:val="left"/>
            </w:pPr>
          </w:p>
        </w:tc>
      </w:tr>
      <w:tr w14:paraId="437BE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56613088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14</w:t>
            </w:r>
          </w:p>
        </w:tc>
        <w:tc>
          <w:tcPr>
            <w:tcW w:w="4478" w:type="dxa"/>
            <w:vAlign w:val="center"/>
          </w:tcPr>
          <w:p w14:paraId="289FB242">
            <w:pPr>
              <w:spacing w:before="20" w:after="20" w:line="240" w:lineRule="auto"/>
              <w:jc w:val="left"/>
            </w:pP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（</w:t>
            </w:r>
            <w:r>
              <w:rPr>
                <w:rFonts w:ascii="Times New Roman" w:hAnsi="Times New Roman" w:eastAsia="仿宋"/>
                <w:b w:val="0"/>
                <w:sz w:val="24"/>
              </w:rPr>
              <w:t>80%烯啶·吡蚜酮</w:t>
            </w: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）</w:t>
            </w:r>
          </w:p>
        </w:tc>
        <w:tc>
          <w:tcPr>
            <w:tcW w:w="2441" w:type="dxa"/>
            <w:vAlign w:val="center"/>
          </w:tcPr>
          <w:p w14:paraId="5B3BD853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100g*50袋</w:t>
            </w:r>
          </w:p>
        </w:tc>
        <w:tc>
          <w:tcPr>
            <w:tcW w:w="1544" w:type="dxa"/>
            <w:vAlign w:val="center"/>
          </w:tcPr>
          <w:p w14:paraId="2374A333">
            <w:pPr>
              <w:spacing w:before="20" w:after="20" w:line="240" w:lineRule="auto"/>
              <w:jc w:val="left"/>
            </w:pPr>
          </w:p>
        </w:tc>
      </w:tr>
      <w:tr w14:paraId="25952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7A246152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15</w:t>
            </w:r>
          </w:p>
        </w:tc>
        <w:tc>
          <w:tcPr>
            <w:tcW w:w="4478" w:type="dxa"/>
            <w:vAlign w:val="center"/>
          </w:tcPr>
          <w:p w14:paraId="791D7781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（60%吡蚜·呋虫胺）</w:t>
            </w:r>
          </w:p>
        </w:tc>
        <w:tc>
          <w:tcPr>
            <w:tcW w:w="2441" w:type="dxa"/>
            <w:vAlign w:val="center"/>
          </w:tcPr>
          <w:p w14:paraId="73BDE4F5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100g*50袋</w:t>
            </w:r>
          </w:p>
        </w:tc>
        <w:tc>
          <w:tcPr>
            <w:tcW w:w="1544" w:type="dxa"/>
            <w:vAlign w:val="center"/>
          </w:tcPr>
          <w:p w14:paraId="4479DF70">
            <w:pPr>
              <w:spacing w:before="20" w:after="20" w:line="240" w:lineRule="auto"/>
              <w:jc w:val="left"/>
            </w:pPr>
          </w:p>
        </w:tc>
      </w:tr>
      <w:tr w14:paraId="298C3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5CDED446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16</w:t>
            </w:r>
          </w:p>
        </w:tc>
        <w:tc>
          <w:tcPr>
            <w:tcW w:w="4478" w:type="dxa"/>
            <w:vAlign w:val="center"/>
          </w:tcPr>
          <w:p w14:paraId="78D0DC2E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（28%吡蚜酮+呋虫胺）</w:t>
            </w:r>
          </w:p>
        </w:tc>
        <w:tc>
          <w:tcPr>
            <w:tcW w:w="2441" w:type="dxa"/>
            <w:vAlign w:val="center"/>
          </w:tcPr>
          <w:p w14:paraId="4DCE0A04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1000*12</w:t>
            </w:r>
          </w:p>
        </w:tc>
        <w:tc>
          <w:tcPr>
            <w:tcW w:w="1544" w:type="dxa"/>
            <w:vAlign w:val="center"/>
          </w:tcPr>
          <w:p w14:paraId="0395252C">
            <w:pPr>
              <w:spacing w:before="20" w:after="20" w:line="240" w:lineRule="auto"/>
              <w:jc w:val="left"/>
            </w:pPr>
          </w:p>
        </w:tc>
      </w:tr>
      <w:tr w14:paraId="69654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4EFA122B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17</w:t>
            </w:r>
          </w:p>
        </w:tc>
        <w:tc>
          <w:tcPr>
            <w:tcW w:w="4478" w:type="dxa"/>
            <w:vAlign w:val="center"/>
          </w:tcPr>
          <w:p w14:paraId="06F07F49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（28%氟啶虫酰胺·呋虫胺）</w:t>
            </w:r>
          </w:p>
        </w:tc>
        <w:tc>
          <w:tcPr>
            <w:tcW w:w="2441" w:type="dxa"/>
            <w:vAlign w:val="center"/>
          </w:tcPr>
          <w:p w14:paraId="036F3841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1000*12</w:t>
            </w:r>
          </w:p>
        </w:tc>
        <w:tc>
          <w:tcPr>
            <w:tcW w:w="1544" w:type="dxa"/>
            <w:vAlign w:val="center"/>
          </w:tcPr>
          <w:p w14:paraId="51541323">
            <w:pPr>
              <w:spacing w:before="20" w:after="20" w:line="240" w:lineRule="auto"/>
              <w:jc w:val="left"/>
            </w:pPr>
          </w:p>
        </w:tc>
      </w:tr>
      <w:tr w14:paraId="5EE69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5D771C2B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18</w:t>
            </w:r>
          </w:p>
        </w:tc>
        <w:tc>
          <w:tcPr>
            <w:tcW w:w="4478" w:type="dxa"/>
            <w:vAlign w:val="center"/>
          </w:tcPr>
          <w:p w14:paraId="2C146331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（20%氟啶虫酰胺）悬浮剂</w:t>
            </w:r>
          </w:p>
        </w:tc>
        <w:tc>
          <w:tcPr>
            <w:tcW w:w="2441" w:type="dxa"/>
            <w:vAlign w:val="center"/>
          </w:tcPr>
          <w:p w14:paraId="4885091E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500g*20</w:t>
            </w:r>
          </w:p>
        </w:tc>
        <w:tc>
          <w:tcPr>
            <w:tcW w:w="1544" w:type="dxa"/>
            <w:vAlign w:val="center"/>
          </w:tcPr>
          <w:p w14:paraId="4025926F">
            <w:pPr>
              <w:spacing w:before="20" w:after="20" w:line="240" w:lineRule="auto"/>
              <w:jc w:val="left"/>
            </w:pPr>
          </w:p>
        </w:tc>
      </w:tr>
      <w:tr w14:paraId="50844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1A8FA5C4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19</w:t>
            </w:r>
          </w:p>
        </w:tc>
        <w:tc>
          <w:tcPr>
            <w:tcW w:w="4478" w:type="dxa"/>
            <w:vAlign w:val="center"/>
          </w:tcPr>
          <w:p w14:paraId="1CB98276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（50%呋虫胺）干悬浮剂</w:t>
            </w:r>
          </w:p>
        </w:tc>
        <w:tc>
          <w:tcPr>
            <w:tcW w:w="2441" w:type="dxa"/>
            <w:vAlign w:val="center"/>
          </w:tcPr>
          <w:p w14:paraId="6422E488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500g*20</w:t>
            </w:r>
          </w:p>
        </w:tc>
        <w:tc>
          <w:tcPr>
            <w:tcW w:w="1544" w:type="dxa"/>
            <w:vAlign w:val="center"/>
          </w:tcPr>
          <w:p w14:paraId="19CCCBD1">
            <w:pPr>
              <w:spacing w:before="20" w:after="20" w:line="240" w:lineRule="auto"/>
              <w:jc w:val="left"/>
            </w:pPr>
          </w:p>
        </w:tc>
      </w:tr>
      <w:tr w14:paraId="4B643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7AB3B144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20</w:t>
            </w:r>
          </w:p>
        </w:tc>
        <w:tc>
          <w:tcPr>
            <w:tcW w:w="4478" w:type="dxa"/>
            <w:vAlign w:val="center"/>
          </w:tcPr>
          <w:p w14:paraId="543419C9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40%氯虫苯甲酰胺噻虫嗪</w:t>
            </w:r>
          </w:p>
        </w:tc>
        <w:tc>
          <w:tcPr>
            <w:tcW w:w="2441" w:type="dxa"/>
            <w:vAlign w:val="center"/>
          </w:tcPr>
          <w:p w14:paraId="397C628F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4g/10g/100g</w:t>
            </w:r>
          </w:p>
        </w:tc>
        <w:tc>
          <w:tcPr>
            <w:tcW w:w="1544" w:type="dxa"/>
            <w:vAlign w:val="center"/>
          </w:tcPr>
          <w:p w14:paraId="74231FAB">
            <w:pPr>
              <w:spacing w:before="20" w:after="20" w:line="240" w:lineRule="auto"/>
              <w:jc w:val="left"/>
            </w:pPr>
          </w:p>
        </w:tc>
      </w:tr>
      <w:tr w14:paraId="7A992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0099BF70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21</w:t>
            </w:r>
          </w:p>
        </w:tc>
        <w:tc>
          <w:tcPr>
            <w:tcW w:w="4478" w:type="dxa"/>
            <w:vAlign w:val="center"/>
          </w:tcPr>
          <w:p w14:paraId="7F2DFF01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（325g/L苯甲·嘧菌酯）</w:t>
            </w:r>
          </w:p>
        </w:tc>
        <w:tc>
          <w:tcPr>
            <w:tcW w:w="2441" w:type="dxa"/>
            <w:vAlign w:val="center"/>
          </w:tcPr>
          <w:p w14:paraId="141B8288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1L</w:t>
            </w:r>
          </w:p>
        </w:tc>
        <w:tc>
          <w:tcPr>
            <w:tcW w:w="1544" w:type="dxa"/>
            <w:vAlign w:val="center"/>
          </w:tcPr>
          <w:p w14:paraId="12F1B262">
            <w:pPr>
              <w:spacing w:before="20" w:after="20" w:line="240" w:lineRule="auto"/>
              <w:jc w:val="left"/>
            </w:pPr>
          </w:p>
        </w:tc>
      </w:tr>
      <w:tr w14:paraId="596B2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3EF6CAA8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22</w:t>
            </w:r>
          </w:p>
        </w:tc>
        <w:tc>
          <w:tcPr>
            <w:tcW w:w="4478" w:type="dxa"/>
            <w:vAlign w:val="center"/>
          </w:tcPr>
          <w:p w14:paraId="2B0FEEDD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（30%肟菌·戊唑醇）</w:t>
            </w:r>
          </w:p>
        </w:tc>
        <w:tc>
          <w:tcPr>
            <w:tcW w:w="2441" w:type="dxa"/>
            <w:vAlign w:val="center"/>
          </w:tcPr>
          <w:p w14:paraId="293B7CE5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1L</w:t>
            </w:r>
          </w:p>
        </w:tc>
        <w:tc>
          <w:tcPr>
            <w:tcW w:w="1544" w:type="dxa"/>
            <w:vAlign w:val="center"/>
          </w:tcPr>
          <w:p w14:paraId="47583BCD">
            <w:pPr>
              <w:spacing w:before="20" w:after="20" w:line="240" w:lineRule="auto"/>
              <w:jc w:val="left"/>
            </w:pPr>
          </w:p>
        </w:tc>
      </w:tr>
      <w:tr w14:paraId="1E9BD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6C7BFE48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23</w:t>
            </w:r>
          </w:p>
        </w:tc>
        <w:tc>
          <w:tcPr>
            <w:tcW w:w="4478" w:type="dxa"/>
            <w:vAlign w:val="center"/>
          </w:tcPr>
          <w:p w14:paraId="719B30D0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（687.5g/L氟菌·霜霉威）</w:t>
            </w:r>
          </w:p>
        </w:tc>
        <w:tc>
          <w:tcPr>
            <w:tcW w:w="2441" w:type="dxa"/>
            <w:vAlign w:val="center"/>
          </w:tcPr>
          <w:p w14:paraId="71536A5F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800ml*12瓶</w:t>
            </w:r>
          </w:p>
        </w:tc>
        <w:tc>
          <w:tcPr>
            <w:tcW w:w="1544" w:type="dxa"/>
            <w:vAlign w:val="center"/>
          </w:tcPr>
          <w:p w14:paraId="29EA7E5E">
            <w:pPr>
              <w:spacing w:before="20" w:after="20" w:line="240" w:lineRule="auto"/>
              <w:jc w:val="left"/>
            </w:pPr>
          </w:p>
        </w:tc>
      </w:tr>
      <w:tr w14:paraId="0FC42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799844BA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24</w:t>
            </w:r>
          </w:p>
        </w:tc>
        <w:tc>
          <w:tcPr>
            <w:tcW w:w="4478" w:type="dxa"/>
            <w:vAlign w:val="center"/>
          </w:tcPr>
          <w:p w14:paraId="537B539F">
            <w:pPr>
              <w:spacing w:before="20" w:after="20" w:line="240" w:lineRule="auto"/>
              <w:jc w:val="left"/>
            </w:pP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（</w:t>
            </w:r>
            <w:r>
              <w:rPr>
                <w:rFonts w:ascii="Times New Roman" w:hAnsi="Times New Roman" w:eastAsia="仿宋"/>
                <w:b w:val="0"/>
                <w:sz w:val="24"/>
              </w:rPr>
              <w:t>6%春雷霉素</w:t>
            </w: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）</w:t>
            </w:r>
          </w:p>
        </w:tc>
        <w:tc>
          <w:tcPr>
            <w:tcW w:w="2441" w:type="dxa"/>
            <w:vAlign w:val="center"/>
          </w:tcPr>
          <w:p w14:paraId="286A9816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1L*10瓶</w:t>
            </w:r>
          </w:p>
        </w:tc>
        <w:tc>
          <w:tcPr>
            <w:tcW w:w="1544" w:type="dxa"/>
            <w:vAlign w:val="center"/>
          </w:tcPr>
          <w:p w14:paraId="293B9F93">
            <w:pPr>
              <w:spacing w:before="20" w:after="20" w:line="240" w:lineRule="auto"/>
              <w:jc w:val="left"/>
            </w:pPr>
          </w:p>
        </w:tc>
      </w:tr>
      <w:tr w14:paraId="7FA41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5" w:type="dxa"/>
            <w:vAlign w:val="center"/>
          </w:tcPr>
          <w:p w14:paraId="6AA2A35C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25</w:t>
            </w:r>
          </w:p>
        </w:tc>
        <w:tc>
          <w:tcPr>
            <w:tcW w:w="4478" w:type="dxa"/>
            <w:vAlign w:val="center"/>
          </w:tcPr>
          <w:p w14:paraId="11246CE2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43%戊唑醇</w:t>
            </w:r>
          </w:p>
        </w:tc>
        <w:tc>
          <w:tcPr>
            <w:tcW w:w="2441" w:type="dxa"/>
            <w:vAlign w:val="center"/>
          </w:tcPr>
          <w:p w14:paraId="746FD62A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500*20瓶</w:t>
            </w:r>
          </w:p>
        </w:tc>
        <w:tc>
          <w:tcPr>
            <w:tcW w:w="1544" w:type="dxa"/>
            <w:vAlign w:val="center"/>
          </w:tcPr>
          <w:p w14:paraId="224B679A">
            <w:pPr>
              <w:spacing w:before="20" w:after="20" w:line="240" w:lineRule="auto"/>
              <w:jc w:val="left"/>
            </w:pPr>
          </w:p>
        </w:tc>
      </w:tr>
      <w:tr w14:paraId="4204D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67B3B22C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26</w:t>
            </w:r>
          </w:p>
        </w:tc>
        <w:tc>
          <w:tcPr>
            <w:tcW w:w="4478" w:type="dxa"/>
            <w:vAlign w:val="center"/>
          </w:tcPr>
          <w:p w14:paraId="74A9C7EE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20%噻菌酮</w:t>
            </w:r>
          </w:p>
        </w:tc>
        <w:tc>
          <w:tcPr>
            <w:tcW w:w="2441" w:type="dxa"/>
            <w:vAlign w:val="center"/>
          </w:tcPr>
          <w:p w14:paraId="0F878E0B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1L*10瓶</w:t>
            </w:r>
          </w:p>
        </w:tc>
        <w:tc>
          <w:tcPr>
            <w:tcW w:w="1544" w:type="dxa"/>
            <w:vAlign w:val="center"/>
          </w:tcPr>
          <w:p w14:paraId="6E5A7CA7">
            <w:pPr>
              <w:spacing w:before="20" w:after="20" w:line="240" w:lineRule="auto"/>
              <w:jc w:val="left"/>
            </w:pPr>
          </w:p>
        </w:tc>
      </w:tr>
      <w:tr w14:paraId="43220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0A155FFF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27</w:t>
            </w:r>
          </w:p>
        </w:tc>
        <w:tc>
          <w:tcPr>
            <w:tcW w:w="4478" w:type="dxa"/>
            <w:vAlign w:val="center"/>
          </w:tcPr>
          <w:p w14:paraId="3C7FD855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（30%甲霜·恶霉灵）</w:t>
            </w:r>
          </w:p>
        </w:tc>
        <w:tc>
          <w:tcPr>
            <w:tcW w:w="2441" w:type="dxa"/>
            <w:vAlign w:val="center"/>
          </w:tcPr>
          <w:p w14:paraId="26505829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500g*20</w:t>
            </w:r>
          </w:p>
        </w:tc>
        <w:tc>
          <w:tcPr>
            <w:tcW w:w="1544" w:type="dxa"/>
            <w:vAlign w:val="center"/>
          </w:tcPr>
          <w:p w14:paraId="5BCDC193">
            <w:pPr>
              <w:spacing w:before="20" w:after="20" w:line="240" w:lineRule="auto"/>
              <w:jc w:val="left"/>
            </w:pPr>
          </w:p>
        </w:tc>
      </w:tr>
      <w:tr w14:paraId="00531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25EEA5FD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28</w:t>
            </w:r>
          </w:p>
        </w:tc>
        <w:tc>
          <w:tcPr>
            <w:tcW w:w="4478" w:type="dxa"/>
            <w:vAlign w:val="center"/>
          </w:tcPr>
          <w:p w14:paraId="2CFC5C85">
            <w:pPr>
              <w:spacing w:before="20" w:after="20" w:line="240" w:lineRule="auto"/>
              <w:jc w:val="left"/>
            </w:pP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（</w:t>
            </w:r>
            <w:r>
              <w:rPr>
                <w:rFonts w:ascii="Times New Roman" w:hAnsi="Times New Roman" w:eastAsia="仿宋"/>
                <w:b w:val="0"/>
                <w:sz w:val="24"/>
              </w:rPr>
              <w:t>大量元素水溶肥料，钾-500，磷-400</w:t>
            </w: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）</w:t>
            </w:r>
          </w:p>
        </w:tc>
        <w:tc>
          <w:tcPr>
            <w:tcW w:w="2441" w:type="dxa"/>
            <w:vAlign w:val="center"/>
          </w:tcPr>
          <w:p w14:paraId="457DD17C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1kg*10瓶</w:t>
            </w:r>
          </w:p>
        </w:tc>
        <w:tc>
          <w:tcPr>
            <w:tcW w:w="1544" w:type="dxa"/>
            <w:vAlign w:val="center"/>
          </w:tcPr>
          <w:p w14:paraId="4A1182D4">
            <w:pPr>
              <w:spacing w:before="20" w:after="20" w:line="240" w:lineRule="auto"/>
              <w:jc w:val="left"/>
            </w:pPr>
          </w:p>
        </w:tc>
      </w:tr>
      <w:tr w14:paraId="2E4CD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41135884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29</w:t>
            </w:r>
          </w:p>
        </w:tc>
        <w:tc>
          <w:tcPr>
            <w:tcW w:w="4478" w:type="dxa"/>
            <w:vAlign w:val="center"/>
          </w:tcPr>
          <w:p w14:paraId="6E15B5C3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120g/L乙基多杀菌素</w:t>
            </w:r>
          </w:p>
        </w:tc>
        <w:tc>
          <w:tcPr>
            <w:tcW w:w="2441" w:type="dxa"/>
            <w:vAlign w:val="center"/>
          </w:tcPr>
          <w:p w14:paraId="56936BDE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100*100瓶</w:t>
            </w:r>
          </w:p>
        </w:tc>
        <w:tc>
          <w:tcPr>
            <w:tcW w:w="1544" w:type="dxa"/>
            <w:vAlign w:val="center"/>
          </w:tcPr>
          <w:p w14:paraId="267CC0FE">
            <w:pPr>
              <w:spacing w:before="20" w:after="20" w:line="240" w:lineRule="auto"/>
              <w:jc w:val="left"/>
            </w:pPr>
          </w:p>
        </w:tc>
      </w:tr>
      <w:tr w14:paraId="18939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294E5A73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30</w:t>
            </w:r>
          </w:p>
        </w:tc>
        <w:tc>
          <w:tcPr>
            <w:tcW w:w="4478" w:type="dxa"/>
            <w:vAlign w:val="center"/>
          </w:tcPr>
          <w:p w14:paraId="605716BF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胜收</w:t>
            </w: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（</w:t>
            </w:r>
            <w:r>
              <w:rPr>
                <w:rFonts w:ascii="Times New Roman" w:hAnsi="Times New Roman" w:eastAsia="仿宋"/>
                <w:b w:val="0"/>
                <w:sz w:val="24"/>
              </w:rPr>
              <w:t>0.01%14-羟基芸苔素甾醇</w:t>
            </w: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）</w:t>
            </w:r>
          </w:p>
        </w:tc>
        <w:tc>
          <w:tcPr>
            <w:tcW w:w="2441" w:type="dxa"/>
            <w:vAlign w:val="center"/>
          </w:tcPr>
          <w:p w14:paraId="28481DFD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500ml*20瓶</w:t>
            </w:r>
          </w:p>
        </w:tc>
        <w:tc>
          <w:tcPr>
            <w:tcW w:w="1544" w:type="dxa"/>
            <w:vAlign w:val="center"/>
          </w:tcPr>
          <w:p w14:paraId="421A5576">
            <w:pPr>
              <w:spacing w:before="20" w:after="20" w:line="240" w:lineRule="auto"/>
              <w:jc w:val="left"/>
            </w:pPr>
          </w:p>
        </w:tc>
      </w:tr>
      <w:tr w14:paraId="1C997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40AAEB40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31</w:t>
            </w:r>
          </w:p>
        </w:tc>
        <w:tc>
          <w:tcPr>
            <w:tcW w:w="4478" w:type="dxa"/>
            <w:vAlign w:val="center"/>
          </w:tcPr>
          <w:p w14:paraId="33102146">
            <w:pPr>
              <w:spacing w:before="20" w:after="20" w:line="240" w:lineRule="auto"/>
              <w:jc w:val="left"/>
            </w:pP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（</w:t>
            </w:r>
            <w:r>
              <w:rPr>
                <w:rFonts w:ascii="Times New Roman" w:hAnsi="Times New Roman" w:eastAsia="仿宋"/>
                <w:b w:val="0"/>
                <w:sz w:val="24"/>
              </w:rPr>
              <w:t>农药裹挟飞防助剂</w:t>
            </w:r>
            <w:r>
              <w:rPr>
                <w:rFonts w:hint="eastAsia" w:ascii="Times New Roman" w:hAnsi="Times New Roman" w:eastAsia="仿宋"/>
                <w:b w:val="0"/>
                <w:sz w:val="24"/>
                <w:lang w:eastAsia="zh-CN"/>
              </w:rPr>
              <w:t>）</w:t>
            </w:r>
          </w:p>
        </w:tc>
        <w:tc>
          <w:tcPr>
            <w:tcW w:w="2441" w:type="dxa"/>
            <w:vAlign w:val="center"/>
          </w:tcPr>
          <w:p w14:paraId="2A8F37DD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1L*12瓶/500*20瓶</w:t>
            </w:r>
          </w:p>
        </w:tc>
        <w:tc>
          <w:tcPr>
            <w:tcW w:w="1544" w:type="dxa"/>
            <w:vAlign w:val="center"/>
          </w:tcPr>
          <w:p w14:paraId="63EECCC9">
            <w:pPr>
              <w:spacing w:before="20" w:after="20" w:line="240" w:lineRule="auto"/>
              <w:jc w:val="left"/>
            </w:pPr>
          </w:p>
        </w:tc>
      </w:tr>
      <w:tr w14:paraId="55EC6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539672AF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32</w:t>
            </w:r>
          </w:p>
        </w:tc>
        <w:tc>
          <w:tcPr>
            <w:tcW w:w="4478" w:type="dxa"/>
            <w:vAlign w:val="center"/>
          </w:tcPr>
          <w:p w14:paraId="13815ED7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20%精草铵膦</w:t>
            </w:r>
          </w:p>
        </w:tc>
        <w:tc>
          <w:tcPr>
            <w:tcW w:w="2441" w:type="dxa"/>
            <w:vAlign w:val="center"/>
          </w:tcPr>
          <w:p w14:paraId="6C1BFFA7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1000g*12瓶</w:t>
            </w:r>
          </w:p>
        </w:tc>
        <w:tc>
          <w:tcPr>
            <w:tcW w:w="1544" w:type="dxa"/>
            <w:vAlign w:val="center"/>
          </w:tcPr>
          <w:p w14:paraId="370D9ABD">
            <w:pPr>
              <w:spacing w:before="20" w:after="20" w:line="240" w:lineRule="auto"/>
              <w:jc w:val="left"/>
            </w:pPr>
          </w:p>
        </w:tc>
      </w:tr>
      <w:tr w14:paraId="61D16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57E68006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33</w:t>
            </w:r>
          </w:p>
        </w:tc>
        <w:tc>
          <w:tcPr>
            <w:tcW w:w="4478" w:type="dxa"/>
            <w:vAlign w:val="center"/>
          </w:tcPr>
          <w:p w14:paraId="60BDBF15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10%精草铵膦</w:t>
            </w:r>
          </w:p>
        </w:tc>
        <w:tc>
          <w:tcPr>
            <w:tcW w:w="2441" w:type="dxa"/>
            <w:vAlign w:val="center"/>
          </w:tcPr>
          <w:p w14:paraId="4AED31E0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1000g*12瓶</w:t>
            </w:r>
          </w:p>
        </w:tc>
        <w:tc>
          <w:tcPr>
            <w:tcW w:w="1544" w:type="dxa"/>
            <w:vAlign w:val="center"/>
          </w:tcPr>
          <w:p w14:paraId="41FF63F8">
            <w:pPr>
              <w:spacing w:before="20" w:after="20" w:line="240" w:lineRule="auto"/>
              <w:jc w:val="left"/>
            </w:pPr>
          </w:p>
        </w:tc>
      </w:tr>
      <w:tr w14:paraId="3938D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128008B2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34</w:t>
            </w:r>
          </w:p>
        </w:tc>
        <w:tc>
          <w:tcPr>
            <w:tcW w:w="4478" w:type="dxa"/>
            <w:vAlign w:val="center"/>
          </w:tcPr>
          <w:p w14:paraId="33D2D444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33%春雷喹啉铜</w:t>
            </w:r>
          </w:p>
        </w:tc>
        <w:tc>
          <w:tcPr>
            <w:tcW w:w="2441" w:type="dxa"/>
            <w:vAlign w:val="center"/>
          </w:tcPr>
          <w:p w14:paraId="36DBEFD8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1000g*12瓶</w:t>
            </w:r>
          </w:p>
        </w:tc>
        <w:tc>
          <w:tcPr>
            <w:tcW w:w="1544" w:type="dxa"/>
            <w:vAlign w:val="center"/>
          </w:tcPr>
          <w:p w14:paraId="3EB7F2FE">
            <w:pPr>
              <w:spacing w:before="20" w:after="20" w:line="240" w:lineRule="auto"/>
              <w:jc w:val="left"/>
            </w:pPr>
          </w:p>
        </w:tc>
      </w:tr>
      <w:tr w14:paraId="12C70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1FD68FC3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35</w:t>
            </w:r>
          </w:p>
        </w:tc>
        <w:tc>
          <w:tcPr>
            <w:tcW w:w="4478" w:type="dxa"/>
            <w:vAlign w:val="center"/>
          </w:tcPr>
          <w:p w14:paraId="56890EC1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25%喹啉铜噻霉酮</w:t>
            </w:r>
          </w:p>
        </w:tc>
        <w:tc>
          <w:tcPr>
            <w:tcW w:w="2441" w:type="dxa"/>
            <w:vAlign w:val="center"/>
          </w:tcPr>
          <w:p w14:paraId="00C70CE7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500*20瓶</w:t>
            </w:r>
          </w:p>
        </w:tc>
        <w:tc>
          <w:tcPr>
            <w:tcW w:w="1544" w:type="dxa"/>
            <w:vAlign w:val="center"/>
          </w:tcPr>
          <w:p w14:paraId="25124595">
            <w:pPr>
              <w:spacing w:before="20" w:after="20" w:line="240" w:lineRule="auto"/>
              <w:jc w:val="left"/>
            </w:pPr>
          </w:p>
        </w:tc>
      </w:tr>
      <w:tr w14:paraId="22D02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Align w:val="center"/>
          </w:tcPr>
          <w:p w14:paraId="6957158B">
            <w:pPr>
              <w:spacing w:before="20" w:after="20" w:line="240" w:lineRule="auto"/>
              <w:jc w:val="center"/>
            </w:pPr>
            <w:r>
              <w:rPr>
                <w:rFonts w:ascii="Times New Roman" w:hAnsi="Times New Roman" w:eastAsia="仿宋"/>
                <w:b w:val="0"/>
                <w:sz w:val="24"/>
              </w:rPr>
              <w:t>36</w:t>
            </w:r>
          </w:p>
        </w:tc>
        <w:tc>
          <w:tcPr>
            <w:tcW w:w="4478" w:type="dxa"/>
            <w:vAlign w:val="center"/>
          </w:tcPr>
          <w:p w14:paraId="41C7F554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41%草甘膦异丙胺盐</w:t>
            </w:r>
          </w:p>
        </w:tc>
        <w:tc>
          <w:tcPr>
            <w:tcW w:w="2441" w:type="dxa"/>
            <w:vAlign w:val="center"/>
          </w:tcPr>
          <w:p w14:paraId="5401A2FB">
            <w:pPr>
              <w:spacing w:before="20" w:after="20" w:line="240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4"/>
              </w:rPr>
              <w:t>1000g*12瓶 5kg*4瓶</w:t>
            </w:r>
          </w:p>
        </w:tc>
        <w:tc>
          <w:tcPr>
            <w:tcW w:w="1544" w:type="dxa"/>
            <w:vAlign w:val="center"/>
          </w:tcPr>
          <w:p w14:paraId="665036F3">
            <w:pPr>
              <w:spacing w:before="20" w:after="20" w:line="240" w:lineRule="auto"/>
              <w:jc w:val="left"/>
            </w:pPr>
          </w:p>
        </w:tc>
      </w:tr>
    </w:tbl>
    <w:p w14:paraId="21EDFBEC"/>
    <w:sectPr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auto"/>
    <w:pitch w:val="default"/>
    <w:sig w:usb0="A00002BF" w:usb1="68C7FCFB" w:usb2="00000010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3320588"/>
    <w:rsid w:val="04B630B1"/>
    <w:rsid w:val="18F90B70"/>
    <w:rsid w:val="228A4BD0"/>
    <w:rsid w:val="53B0778A"/>
    <w:rsid w:val="57C75299"/>
    <w:rsid w:val="592F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ontractReview xmlns="http://schemas.wps.cn/vas-ai-hub/contract-review">
  <reviewItems>
    <reviewItem>
      <errorID>69ba547a-c0d3-44ff-84d8-fdd11e0e780f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1F0A77AC</paraID>
      <start>22</start>
      <end>22</end>
      <status>modified</status>
      <modifiedWord/>
      <trackRevisions>false</trackRevisions>
    </reviewItem>
    <reviewItem>
      <errorID>471c5af0-38ef-42e4-8362-eb0ee6e8dd91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78C0BF14</paraID>
      <start>14</start>
      <end>22</end>
      <status>modified</status>
      <modifiedWord>日起至2026年</modifiedWord>
      <trackRevisions>false</trackRevisions>
    </reviewItem>
    <reviewItem>
      <errorID>502095fd-7293-4058-aafa-19869e51ae42</errorID>
      <errorWord>号对面</errorWord>
      <group>L1_Grammar</group>
      <groupName>语法问题</groupName>
      <ability>L2_Grammar</ability>
      <abilityName>语法错误</abilityName>
      <candidateList>
        <item>号</item>
      </candidateList>
      <explain/>
      <paraID>646FA50D</paraID>
      <start>23</start>
      <end>26</end>
      <status>ignored</status>
      <modifiedWord/>
      <trackRevisions>false</trackRevisions>
    </reviewItem>
    <reviewItem>
      <errorID>196083ac-4b1c-409f-ac76-84145cc1d089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2B42E471</paraID>
      <start>11</start>
      <end>12</end>
      <status>modified</status>
      <modifiedWord>）</modifiedWord>
      <trackRevisions>false</trackRevisions>
    </reviewItem>
    <reviewItem>
      <errorID>a2d89991-8e4a-4d38-ba36-bfdaa221a0c1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78129EC4</paraID>
      <start>11</start>
      <end>12</end>
      <status>modified</status>
      <modifiedWord>）</modifiedWord>
      <trackRevisions>false</trackRevisions>
    </reviewItem>
    <reviewItem>
      <errorID>06da1997-602f-4187-b268-4e2673a18bc8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32615310</paraID>
      <start>11</start>
      <end>12</end>
      <status>modified</status>
      <modifiedWord>）</modifiedWord>
      <trackRevisions>false</trackRevisions>
    </reviewItem>
    <reviewItem>
      <errorID>9c52e75d-50d5-48fe-a3b6-b53cc84e09eb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73284DF1</paraID>
      <start>14</start>
      <end>15</end>
      <status>modified</status>
      <modifiedWord>）</modifiedWord>
      <trackRevisions>false</trackRevisions>
    </reviewItem>
    <reviewItem>
      <errorID>44d48781-45f7-43e0-85cf-93d85c6d0e1c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4FF9A562</paraID>
      <start>7</start>
      <end>8</end>
      <status>modified</status>
      <modifiedWord>）</modifiedWord>
      <trackRevisions>false</trackRevisions>
    </reviewItem>
    <reviewItem>
      <errorID>d2337de5-f0fb-40fd-966f-d444fa3112f3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5E51FBC9</paraID>
      <start>14</start>
      <end>15</end>
      <status>modified</status>
      <modifiedWord>）</modifiedWord>
      <trackRevisions>false</trackRevisions>
    </reviewItem>
    <reviewItem>
      <errorID>b232d4d9-cd21-4c14-a027-20698939cbfd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289FB242</paraID>
      <start>10</start>
      <end>11</end>
      <status>modified</status>
      <modifiedWord>）</modifiedWord>
      <trackRevisions>false</trackRevisions>
    </reviewItem>
    <reviewItem>
      <errorID>b0d2d53d-7a95-4477-b97d-a03bb86ea503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537B539F</paraID>
      <start>7</start>
      <end>8</end>
      <status>modified</status>
      <modifiedWord>）</modifiedWord>
      <trackRevisions>false</trackRevisions>
    </reviewItem>
    <reviewItem>
      <errorID>cc95d132-0933-4eda-a828-d44b492147bb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2CFC5C85</paraID>
      <start>0</start>
      <end>1</end>
      <status>modified</status>
      <modifiedWord>（</modifiedWord>
      <trackRevisions>false</trackRevisions>
    </reviewItem>
    <reviewItem>
      <errorID>e0f65187-9c2c-45f5-b951-b1af513f2dfc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2CFC5C85</paraID>
      <start>21</start>
      <end>22</end>
      <status>modified</status>
      <modifiedWord>）</modifiedWord>
      <trackRevisions>false</trackRevisions>
    </reviewItem>
    <reviewItem>
      <errorID>efbe2830-1f88-47dc-90f3-055efca541ac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605716BF</paraID>
      <start>2</start>
      <end>3</end>
      <status>modified</status>
      <modifiedWord>（</modifiedWord>
      <trackRevisions>false</trackRevisions>
    </reviewItem>
    <reviewItem>
      <errorID>c17ba106-beae-46cf-82d9-9f687dd67e74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605716BF</paraID>
      <start>18</start>
      <end>19</end>
      <status>modified</status>
      <modifiedWord>）</modifiedWord>
      <trackRevisions>false</trackRevisions>
    </reviewItem>
    <reviewItem>
      <errorID>8641c7b5-b1ff-45e2-9527-fb545c2189bd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33102146</paraID>
      <start>0</start>
      <end>1</end>
      <status>modified</status>
      <modifiedWord>（</modifiedWord>
      <trackRevisions>false</trackRevisions>
    </reviewItem>
    <reviewItem>
      <errorID>efb8f6c4-21d2-4696-a605-82de05ee23e1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33102146</paraID>
      <start>9</start>
      <end>10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customXml/itemProps2.xml><?xml version="1.0" encoding="utf-8"?>
<ds:datastoreItem xmlns:ds="http://schemas.openxmlformats.org/officeDocument/2006/customXml" ds:itemID="{400152d9-bb0c-4cc1-9461-80ccf38579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1101</Words>
  <Characters>1429</Characters>
  <Lines>0</Lines>
  <Paragraphs>0</Paragraphs>
  <TotalTime>1</TotalTime>
  <ScaleCrop>false</ScaleCrop>
  <LinksUpToDate>false</LinksUpToDate>
  <CharactersWithSpaces>1450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In</cp:lastModifiedBy>
  <cp:lastPrinted>2026-08-25T01:44:00Z</cp:lastPrinted>
  <dcterms:modified xsi:type="dcterms:W3CDTF">2026-08-25T07:11:11Z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eyJoZGlkIjoiYWYzMmI2NDg2ODMzNmRkYTg0OTY3NGNhNmE1MjIwYWYiLCJ1c2VySWQiOiIzODM2OTAwMzkifQ==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9C94219CD91D4C4AB0EF3C8F67B8B632_12</vt:lpwstr>
  </property>
</Properties>
</file>